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5"/>
      </w:tblGrid>
      <w:tr w:rsidR="00114CC8" w14:paraId="7E7A5A3B" w14:textId="77777777" w:rsidTr="00793550">
        <w:trPr>
          <w:trHeight w:val="1702"/>
        </w:trPr>
        <w:tc>
          <w:tcPr>
            <w:tcW w:w="8045" w:type="dxa"/>
          </w:tcPr>
          <w:p w14:paraId="7B622034" w14:textId="77777777" w:rsidR="00114CC8" w:rsidRPr="00E9069D" w:rsidRDefault="00114CC8" w:rsidP="00F437FF">
            <w:pPr>
              <w:rPr>
                <w:i/>
              </w:rPr>
            </w:pPr>
            <w:r w:rsidRPr="00E9069D">
              <w:rPr>
                <w:i/>
              </w:rPr>
              <w:t>[Navn og adresse]</w:t>
            </w:r>
          </w:p>
        </w:tc>
      </w:tr>
      <w:tr w:rsidR="00114CC8" w14:paraId="780E0922" w14:textId="77777777" w:rsidTr="007A6544">
        <w:trPr>
          <w:trHeight w:hRule="exact" w:val="648"/>
        </w:trPr>
        <w:tc>
          <w:tcPr>
            <w:tcW w:w="8045" w:type="dxa"/>
          </w:tcPr>
          <w:p w14:paraId="36E486A4" w14:textId="2E0A56A1" w:rsidR="00114CC8" w:rsidRPr="00537023" w:rsidRDefault="00114CC8" w:rsidP="007A6544">
            <w:pPr>
              <w:pStyle w:val="Normal-Dokumentheading"/>
            </w:pPr>
            <w:r>
              <w:t xml:space="preserve">Velkommen til </w:t>
            </w:r>
            <w:r w:rsidR="00A61255">
              <w:t xml:space="preserve">Institut for Odontologi og Oral Sundhed (IOOS), </w:t>
            </w:r>
            <w:r>
              <w:t>Aarhus Universitet</w:t>
            </w:r>
          </w:p>
        </w:tc>
      </w:tr>
    </w:tbl>
    <w:p w14:paraId="4D814919" w14:textId="77777777" w:rsidR="007A6544" w:rsidRDefault="007A6544" w:rsidP="00114CC8"/>
    <w:p w14:paraId="73DE25B6" w14:textId="77777777" w:rsidR="00114CC8" w:rsidRPr="00E9069D" w:rsidRDefault="00114CC8" w:rsidP="00114CC8">
      <w:pPr>
        <w:rPr>
          <w:i/>
        </w:rPr>
      </w:pPr>
      <w:r>
        <w:t xml:space="preserve">Kære </w:t>
      </w:r>
      <w:r w:rsidRPr="00E9069D">
        <w:rPr>
          <w:i/>
        </w:rPr>
        <w:t>[navn]</w:t>
      </w:r>
    </w:p>
    <w:p w14:paraId="2C59AAF5" w14:textId="77777777" w:rsidR="00114CC8" w:rsidRDefault="00114CC8" w:rsidP="00114CC8"/>
    <w:p w14:paraId="07004BF4" w14:textId="77777777" w:rsidR="00114CC8" w:rsidRDefault="00114CC8" w:rsidP="00114CC8">
      <w:r>
        <w:t xml:space="preserve">Velkommen til dit nye job på </w:t>
      </w:r>
      <w:r w:rsidR="00A61255">
        <w:t>IOOS</w:t>
      </w:r>
      <w:r>
        <w:t>, Aarhus Universitet.</w:t>
      </w:r>
    </w:p>
    <w:p w14:paraId="316E860A" w14:textId="77777777" w:rsidR="00AB4EC3" w:rsidRDefault="00AB4EC3" w:rsidP="00114CC8"/>
    <w:p w14:paraId="78190286" w14:textId="319C32D4" w:rsidR="00114CC8" w:rsidRDefault="00AB4EC3" w:rsidP="00114CC8">
      <w:r>
        <w:t>Vi håber at du vil komme til at befinde dig godt her i de gule bygninger. Som institut lægger vi vægt på trivsel både personligt, kollegialt og fagligt. Instituttet h</w:t>
      </w:r>
      <w:r w:rsidR="00DA64DD">
        <w:t xml:space="preserve">ar følgende værdier: Tillid, </w:t>
      </w:r>
      <w:r w:rsidR="006408CD">
        <w:t>anerkendelse</w:t>
      </w:r>
      <w:r w:rsidR="00D451BA">
        <w:t>,</w:t>
      </w:r>
      <w:r w:rsidR="00DA64DD">
        <w:t xml:space="preserve"> respekt</w:t>
      </w:r>
      <w:r w:rsidR="00D451BA">
        <w:t xml:space="preserve"> og professionalisme</w:t>
      </w:r>
      <w:r w:rsidR="00DA64DD">
        <w:t>, hvilket også fremgår af vores vision</w:t>
      </w:r>
      <w:r>
        <w:t xml:space="preserve">.  Instituttets vision og mission vil du kunne læse mere om her: </w:t>
      </w:r>
      <w:hyperlink r:id="rId8" w:history="1">
        <w:r w:rsidR="00DA64DD" w:rsidRPr="00FD7AF7">
          <w:rPr>
            <w:rStyle w:val="Hyperlink"/>
            <w:sz w:val="20"/>
          </w:rPr>
          <w:t>https://dent.au.dk/om-instituttet/</w:t>
        </w:r>
      </w:hyperlink>
    </w:p>
    <w:p w14:paraId="7282C729" w14:textId="77777777" w:rsidR="00AB4EC3" w:rsidRDefault="00AB4EC3" w:rsidP="00114CC8"/>
    <w:p w14:paraId="1E1F7319" w14:textId="7E85EC66" w:rsidR="00114CC8" w:rsidRDefault="00114CC8" w:rsidP="00114CC8">
      <w:r>
        <w:t xml:space="preserve">På din første arbejdsdag den </w:t>
      </w:r>
      <w:r w:rsidRPr="00CE4A50">
        <w:rPr>
          <w:i/>
        </w:rPr>
        <w:t>[indsæt dato]</w:t>
      </w:r>
      <w:r>
        <w:t xml:space="preserve"> vil vi/jeg bede dig møde kl. </w:t>
      </w:r>
      <w:r w:rsidRPr="00CE4A50">
        <w:rPr>
          <w:i/>
        </w:rPr>
        <w:t>[indsæt klokkeslæt]</w:t>
      </w:r>
      <w:r>
        <w:t xml:space="preserve"> </w:t>
      </w:r>
      <w:r w:rsidR="00E11FC8">
        <w:t xml:space="preserve">ved hovedindgangen </w:t>
      </w:r>
      <w:r>
        <w:t>på Vennelyst Boulevard 9, 8000 Aarhus C. Her</w:t>
      </w:r>
      <w:r w:rsidR="008D1835">
        <w:t>efter mødes vi med</w:t>
      </w:r>
      <w:r>
        <w:t xml:space="preserve"> dine nye kolleger </w:t>
      </w:r>
      <w:r w:rsidR="008D1835">
        <w:t xml:space="preserve">som </w:t>
      </w:r>
      <w:r>
        <w:t xml:space="preserve">gerne </w:t>
      </w:r>
      <w:proofErr w:type="gramStart"/>
      <w:r>
        <w:t>byde</w:t>
      </w:r>
      <w:proofErr w:type="gramEnd"/>
      <w:r>
        <w:t xml:space="preserve"> </w:t>
      </w:r>
      <w:r w:rsidR="00E11FC8">
        <w:t>dig velkommen med lidt morgenkaffe</w:t>
      </w:r>
      <w:r>
        <w:t xml:space="preserve">. Når du ankommer, bedes du spørge efter </w:t>
      </w:r>
      <w:r w:rsidRPr="00CE4A50">
        <w:rPr>
          <w:i/>
        </w:rPr>
        <w:t>[navn på den der henter den nyansatte].</w:t>
      </w:r>
    </w:p>
    <w:p w14:paraId="378F3BA8" w14:textId="77777777" w:rsidR="00114CC8" w:rsidRDefault="00114CC8" w:rsidP="00114CC8"/>
    <w:p w14:paraId="0CF07101" w14:textId="77777777" w:rsidR="009001E7" w:rsidRDefault="00114CC8" w:rsidP="00114CC8">
      <w:r>
        <w:t xml:space="preserve">For at sikre at du får den bedste start på dit nye job, har du </w:t>
      </w:r>
      <w:r w:rsidR="009001E7">
        <w:t xml:space="preserve">de første måneder af din ansættelse </w:t>
      </w:r>
      <w:r>
        <w:t xml:space="preserve">fået tilknyttet en </w:t>
      </w:r>
      <w:proofErr w:type="spellStart"/>
      <w:r w:rsidR="00481C00">
        <w:t>buddy</w:t>
      </w:r>
      <w:proofErr w:type="spellEnd"/>
      <w:r w:rsidR="009001E7">
        <w:t xml:space="preserve"> og en faglig mentor. Din </w:t>
      </w:r>
      <w:proofErr w:type="spellStart"/>
      <w:r w:rsidR="00481C00">
        <w:t>buddy</w:t>
      </w:r>
      <w:proofErr w:type="spellEnd"/>
      <w:r>
        <w:t xml:space="preserve"> kan hjælpe dig med at falde godt til og svare på praktiske og sociale spørgs</w:t>
      </w:r>
      <w:r w:rsidR="009001E7">
        <w:t>mål, mens din faglige mentor kan give dig sparring og faglig vejledning.</w:t>
      </w:r>
    </w:p>
    <w:p w14:paraId="7F2BE616" w14:textId="77777777" w:rsidR="009001E7" w:rsidRDefault="009001E7" w:rsidP="00114CC8"/>
    <w:p w14:paraId="5226D912" w14:textId="77777777" w:rsidR="009001E7" w:rsidRDefault="009001E7" w:rsidP="00114CC8">
      <w:pPr>
        <w:pStyle w:val="Listeafsnit"/>
        <w:numPr>
          <w:ilvl w:val="0"/>
          <w:numId w:val="17"/>
        </w:numPr>
      </w:pPr>
      <w:r>
        <w:t xml:space="preserve">Din </w:t>
      </w:r>
      <w:proofErr w:type="spellStart"/>
      <w:r w:rsidR="00481C00">
        <w:t>buddy</w:t>
      </w:r>
      <w:proofErr w:type="spellEnd"/>
      <w:r>
        <w:t xml:space="preserve"> er </w:t>
      </w:r>
      <w:r w:rsidRPr="009001E7">
        <w:rPr>
          <w:i/>
        </w:rPr>
        <w:t xml:space="preserve">[indsæt navn på </w:t>
      </w:r>
      <w:proofErr w:type="spellStart"/>
      <w:r w:rsidR="00481C00">
        <w:rPr>
          <w:i/>
        </w:rPr>
        <w:t>buddy</w:t>
      </w:r>
      <w:proofErr w:type="spellEnd"/>
      <w:r w:rsidRPr="009001E7">
        <w:rPr>
          <w:i/>
        </w:rPr>
        <w:t>]</w:t>
      </w:r>
      <w:r>
        <w:t>.</w:t>
      </w:r>
    </w:p>
    <w:p w14:paraId="376263C7" w14:textId="77777777" w:rsidR="00114CC8" w:rsidRDefault="00114CC8" w:rsidP="00114CC8">
      <w:pPr>
        <w:pStyle w:val="Listeafsnit"/>
        <w:numPr>
          <w:ilvl w:val="0"/>
          <w:numId w:val="17"/>
        </w:numPr>
      </w:pPr>
      <w:r>
        <w:t xml:space="preserve">Din faglige mentor er </w:t>
      </w:r>
      <w:r w:rsidRPr="009001E7">
        <w:rPr>
          <w:i/>
        </w:rPr>
        <w:t>[indsæt navn på faglig mentor]</w:t>
      </w:r>
      <w:r>
        <w:t xml:space="preserve">.  </w:t>
      </w:r>
    </w:p>
    <w:p w14:paraId="549A93C5" w14:textId="77777777" w:rsidR="00114CC8" w:rsidRDefault="00114CC8" w:rsidP="00114CC8"/>
    <w:p w14:paraId="4923DB89" w14:textId="77777777" w:rsidR="00044589" w:rsidRDefault="00114CC8" w:rsidP="00044589">
      <w:r>
        <w:t>For at du så hurtigt som muligt kan lære os at kende og komme i gang med dine arbejdsopgaver har vi sammensat et introduktionsprogram for dig. Her finder du i hovedtræk beskrivelsen af dine første uger på</w:t>
      </w:r>
      <w:r w:rsidR="009001E7">
        <w:t xml:space="preserve"> IOOS</w:t>
      </w:r>
      <w:r>
        <w:t>. Der vil kunne</w:t>
      </w:r>
      <w:r w:rsidR="00044589">
        <w:t xml:space="preserve"> ske tilpasninger i programmet.</w:t>
      </w:r>
    </w:p>
    <w:p w14:paraId="7FA9F0FB" w14:textId="77777777" w:rsidR="009001E7" w:rsidRDefault="009001E7" w:rsidP="00044589"/>
    <w:p w14:paraId="358EC1B3" w14:textId="77777777" w:rsidR="00044589" w:rsidRDefault="00044589" w:rsidP="00044589">
      <w:r>
        <w:t>Programmet for din første arbejdsdag: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6373"/>
      </w:tblGrid>
      <w:tr w:rsidR="00044589" w14:paraId="4ACB20CB" w14:textId="77777777" w:rsidTr="00D451BA">
        <w:tc>
          <w:tcPr>
            <w:tcW w:w="1271" w:type="dxa"/>
          </w:tcPr>
          <w:p w14:paraId="40A9B4E3" w14:textId="77777777" w:rsidR="00044589" w:rsidRDefault="009001E7" w:rsidP="00044589">
            <w:r>
              <w:t>Kl. 08.30 eller kl. 09.00</w:t>
            </w:r>
          </w:p>
        </w:tc>
        <w:tc>
          <w:tcPr>
            <w:tcW w:w="6373" w:type="dxa"/>
          </w:tcPr>
          <w:p w14:paraId="498D3F88" w14:textId="77777777" w:rsidR="00044589" w:rsidRDefault="00044589" w:rsidP="001B53DB">
            <w:r>
              <w:t>Du afhentes ved Inf</w:t>
            </w:r>
            <w:r w:rsidR="001B53DB">
              <w:t xml:space="preserve">ormationen/hovedindgangen af </w:t>
            </w:r>
            <w:r w:rsidR="001B53DB" w:rsidRPr="00CE4A50">
              <w:rPr>
                <w:i/>
              </w:rPr>
              <w:t xml:space="preserve">[indsæt </w:t>
            </w:r>
            <w:r w:rsidR="001B53DB">
              <w:rPr>
                <w:i/>
              </w:rPr>
              <w:t>nærmeste leder</w:t>
            </w:r>
            <w:r w:rsidR="001B53DB" w:rsidRPr="00CE4A50">
              <w:rPr>
                <w:i/>
              </w:rPr>
              <w:t>]</w:t>
            </w:r>
          </w:p>
        </w:tc>
      </w:tr>
      <w:tr w:rsidR="00044589" w14:paraId="5F4D65E8" w14:textId="77777777" w:rsidTr="00D451BA">
        <w:tc>
          <w:tcPr>
            <w:tcW w:w="1271" w:type="dxa"/>
          </w:tcPr>
          <w:p w14:paraId="6DB5E429" w14:textId="77777777" w:rsidR="00044589" w:rsidRDefault="00044589" w:rsidP="00044589">
            <w:r>
              <w:t xml:space="preserve">Kl. </w:t>
            </w:r>
          </w:p>
        </w:tc>
        <w:tc>
          <w:tcPr>
            <w:tcW w:w="6373" w:type="dxa"/>
          </w:tcPr>
          <w:p w14:paraId="75FEDF9E" w14:textId="77777777" w:rsidR="005A3102" w:rsidRDefault="00044589" w:rsidP="005A3102">
            <w:r>
              <w:t xml:space="preserve">Fælles morgenkaffe med </w:t>
            </w:r>
            <w:r w:rsidR="005A3102">
              <w:t xml:space="preserve">præsentation af </w:t>
            </w:r>
            <w:r>
              <w:t>kolleger</w:t>
            </w:r>
          </w:p>
          <w:p w14:paraId="4DD5B1CD" w14:textId="77777777" w:rsidR="00044589" w:rsidRDefault="005A3102" w:rsidP="005A3102">
            <w:pPr>
              <w:pStyle w:val="Listeafsnit"/>
              <w:numPr>
                <w:ilvl w:val="0"/>
                <w:numId w:val="16"/>
              </w:numPr>
            </w:pPr>
            <w:r>
              <w:t>H</w:t>
            </w:r>
            <w:r w:rsidR="009001E7">
              <w:t xml:space="preserve">erunder præsentation af </w:t>
            </w:r>
            <w:proofErr w:type="spellStart"/>
            <w:r w:rsidR="00481C00">
              <w:t>buddy</w:t>
            </w:r>
            <w:proofErr w:type="spellEnd"/>
          </w:p>
          <w:p w14:paraId="1A12D3A0" w14:textId="77777777" w:rsidR="00044589" w:rsidRDefault="00044589" w:rsidP="00044589">
            <w:pPr>
              <w:pStyle w:val="Listeafsnit"/>
              <w:numPr>
                <w:ilvl w:val="0"/>
                <w:numId w:val="16"/>
              </w:numPr>
            </w:pPr>
            <w:r>
              <w:t>Herunder præsentation af evt. mentor</w:t>
            </w:r>
          </w:p>
        </w:tc>
      </w:tr>
      <w:tr w:rsidR="001B53DB" w14:paraId="56E2ACA9" w14:textId="77777777" w:rsidTr="00D451BA">
        <w:tc>
          <w:tcPr>
            <w:tcW w:w="1271" w:type="dxa"/>
          </w:tcPr>
          <w:p w14:paraId="374B6BBE" w14:textId="77777777" w:rsidR="001B53DB" w:rsidRDefault="001B53DB" w:rsidP="00C0263C">
            <w:r>
              <w:lastRenderedPageBreak/>
              <w:t xml:space="preserve">Kl. </w:t>
            </w:r>
          </w:p>
        </w:tc>
        <w:tc>
          <w:tcPr>
            <w:tcW w:w="6373" w:type="dxa"/>
          </w:tcPr>
          <w:p w14:paraId="63713887" w14:textId="77777777" w:rsidR="00793550" w:rsidRDefault="001B53DB" w:rsidP="00793550">
            <w:r w:rsidRPr="00CE4A50">
              <w:rPr>
                <w:i/>
              </w:rPr>
              <w:t>[</w:t>
            </w:r>
            <w:r w:rsidR="00793550">
              <w:rPr>
                <w:i/>
              </w:rPr>
              <w:t>I</w:t>
            </w:r>
            <w:r w:rsidRPr="00CE4A50">
              <w:rPr>
                <w:i/>
              </w:rPr>
              <w:t xml:space="preserve">ndsæt </w:t>
            </w:r>
            <w:r>
              <w:rPr>
                <w:i/>
              </w:rPr>
              <w:t>nærmeste leder</w:t>
            </w:r>
            <w:r w:rsidRPr="00CE4A50">
              <w:rPr>
                <w:i/>
              </w:rPr>
              <w:t>]</w:t>
            </w:r>
            <w:r w:rsidR="00793550">
              <w:rPr>
                <w:i/>
              </w:rPr>
              <w:t xml:space="preserve"> </w:t>
            </w:r>
            <w:r w:rsidR="00793550">
              <w:t xml:space="preserve">vil </w:t>
            </w:r>
            <w:r>
              <w:t>in</w:t>
            </w:r>
            <w:r w:rsidR="00793550">
              <w:t xml:space="preserve">troducere dig for instituttet, herunder værdier, kultur og organisering. </w:t>
            </w:r>
          </w:p>
          <w:p w14:paraId="09929173" w14:textId="77777777" w:rsidR="001B53DB" w:rsidRDefault="00793550" w:rsidP="00793550">
            <w:r>
              <w:t xml:space="preserve">Samtidig drøftes dine opgaver og </w:t>
            </w:r>
            <w:r w:rsidR="001B53DB">
              <w:t>forventninger mv</w:t>
            </w:r>
          </w:p>
        </w:tc>
      </w:tr>
      <w:tr w:rsidR="00044589" w14:paraId="3A88AD47" w14:textId="77777777" w:rsidTr="00D451BA">
        <w:tc>
          <w:tcPr>
            <w:tcW w:w="1271" w:type="dxa"/>
          </w:tcPr>
          <w:p w14:paraId="5106BEF6" w14:textId="77777777" w:rsidR="00044589" w:rsidRDefault="00044589" w:rsidP="00044589">
            <w:r>
              <w:t xml:space="preserve">Kl. </w:t>
            </w:r>
          </w:p>
        </w:tc>
        <w:tc>
          <w:tcPr>
            <w:tcW w:w="6373" w:type="dxa"/>
          </w:tcPr>
          <w:p w14:paraId="0AD8CEF8" w14:textId="77777777" w:rsidR="00044589" w:rsidRDefault="00044589" w:rsidP="00044589">
            <w:r>
              <w:t>Rundvisning/præsentation til relevante områder/personer</w:t>
            </w:r>
          </w:p>
        </w:tc>
      </w:tr>
      <w:tr w:rsidR="00016332" w14:paraId="0B6E7C6C" w14:textId="77777777" w:rsidTr="00D451BA">
        <w:tc>
          <w:tcPr>
            <w:tcW w:w="1271" w:type="dxa"/>
          </w:tcPr>
          <w:p w14:paraId="286C4493" w14:textId="77777777" w:rsidR="00016332" w:rsidRDefault="00016332" w:rsidP="00016332">
            <w:r>
              <w:t xml:space="preserve">Kl. </w:t>
            </w:r>
          </w:p>
        </w:tc>
        <w:tc>
          <w:tcPr>
            <w:tcW w:w="6373" w:type="dxa"/>
          </w:tcPr>
          <w:p w14:paraId="5C8F95B1" w14:textId="77777777" w:rsidR="00016332" w:rsidRDefault="00016332" w:rsidP="00016332">
            <w:r>
              <w:t>Introduktion til det faglige liv</w:t>
            </w:r>
          </w:p>
        </w:tc>
      </w:tr>
      <w:tr w:rsidR="00016332" w14:paraId="351E2488" w14:textId="77777777" w:rsidTr="00D451BA">
        <w:tc>
          <w:tcPr>
            <w:tcW w:w="1271" w:type="dxa"/>
          </w:tcPr>
          <w:p w14:paraId="28A7FBE6" w14:textId="77777777" w:rsidR="00016332" w:rsidRDefault="00016332" w:rsidP="00016332">
            <w:r>
              <w:t>Kl.</w:t>
            </w:r>
          </w:p>
        </w:tc>
        <w:tc>
          <w:tcPr>
            <w:tcW w:w="6373" w:type="dxa"/>
          </w:tcPr>
          <w:p w14:paraId="4F777707" w14:textId="77777777" w:rsidR="00016332" w:rsidRDefault="00016332" w:rsidP="00016332">
            <w:r>
              <w:t>Introduktion og hjælp til IT-systemer</w:t>
            </w:r>
          </w:p>
        </w:tc>
      </w:tr>
      <w:tr w:rsidR="00016332" w14:paraId="10239B09" w14:textId="77777777" w:rsidTr="00D451BA">
        <w:tc>
          <w:tcPr>
            <w:tcW w:w="1271" w:type="dxa"/>
          </w:tcPr>
          <w:p w14:paraId="606C38D7" w14:textId="77777777" w:rsidR="00016332" w:rsidRDefault="00016332" w:rsidP="00016332">
            <w:r>
              <w:t>Kl.</w:t>
            </w:r>
          </w:p>
        </w:tc>
        <w:tc>
          <w:tcPr>
            <w:tcW w:w="6373" w:type="dxa"/>
          </w:tcPr>
          <w:p w14:paraId="32CD7C3A" w14:textId="77777777" w:rsidR="00016332" w:rsidRDefault="00016332" w:rsidP="00016332">
            <w:r>
              <w:t>Introduktion til det sociale liv</w:t>
            </w:r>
          </w:p>
        </w:tc>
      </w:tr>
      <w:tr w:rsidR="00016332" w14:paraId="7835714D" w14:textId="77777777" w:rsidTr="00D451BA">
        <w:tc>
          <w:tcPr>
            <w:tcW w:w="1271" w:type="dxa"/>
          </w:tcPr>
          <w:p w14:paraId="40FF5334" w14:textId="77777777" w:rsidR="00016332" w:rsidRDefault="00016332" w:rsidP="00016332">
            <w:r>
              <w:t xml:space="preserve">Kl. </w:t>
            </w:r>
          </w:p>
        </w:tc>
        <w:tc>
          <w:tcPr>
            <w:tcW w:w="6373" w:type="dxa"/>
          </w:tcPr>
          <w:p w14:paraId="1E27CECE" w14:textId="77777777" w:rsidR="00016332" w:rsidRDefault="00016332" w:rsidP="00016332">
            <w:r>
              <w:t>Adgangskort, nøgle, tage billede</w:t>
            </w:r>
          </w:p>
        </w:tc>
      </w:tr>
    </w:tbl>
    <w:p w14:paraId="35488737" w14:textId="77777777" w:rsidR="00044589" w:rsidRDefault="00044589" w:rsidP="00044589"/>
    <w:p w14:paraId="3A7826B7" w14:textId="77777777" w:rsidR="00044589" w:rsidRDefault="00044589" w:rsidP="00044589"/>
    <w:p w14:paraId="2E721D3D" w14:textId="72274D11" w:rsidR="00114CC8" w:rsidRDefault="00114C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På vores hjemmeside </w:t>
      </w:r>
      <w:hyperlink r:id="rId9" w:history="1"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www.medar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b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ejdere.au.dk</w:t>
        </w:r>
      </w:hyperlink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kan du finde nyttige oplysninger for ansatte på AU. Vi vil specielt anbefale dig at se på </w:t>
      </w:r>
      <w:hyperlink r:id="rId10" w:history="1"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hjem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m</w:t>
        </w:r>
        <w:r w:rsidRPr="00E11FC8">
          <w:rPr>
            <w:rStyle w:val="Hyperlink"/>
            <w:caps w:val="0"/>
            <w:noProof w:val="0"/>
            <w:spacing w:val="0"/>
            <w:sz w:val="20"/>
            <w:szCs w:val="20"/>
          </w:rPr>
          <w:t>esiden til nyansatte</w:t>
        </w:r>
      </w:hyperlink>
      <w:r w:rsidRP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. Her finder du information særligt henvendt dig i den første tid på AU.</w:t>
      </w:r>
      <w:r w:rsidR="00E11FC8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På instituttet har vi også en medarbejderportal, som du vil kunne</w:t>
      </w:r>
      <w:r w:rsidR="00BA69BF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tilgå, når du er blevet ansat, hvor du kan finde mange nytt</w:t>
      </w:r>
      <w:r w:rsidR="00D451BA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ige</w:t>
      </w:r>
      <w:r w:rsidR="00BA69BF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oplysninger: </w:t>
      </w:r>
      <w:hyperlink r:id="rId11" w:history="1">
        <w:r w:rsidR="00BA69BF" w:rsidRPr="00E45DB6">
          <w:rPr>
            <w:rStyle w:val="Hyperlink"/>
            <w:caps w:val="0"/>
            <w:noProof w:val="0"/>
            <w:spacing w:val="0"/>
            <w:sz w:val="20"/>
            <w:szCs w:val="20"/>
          </w:rPr>
          <w:t>https://d</w:t>
        </w:r>
        <w:r w:rsidR="00BA69BF" w:rsidRPr="00E45DB6">
          <w:rPr>
            <w:rStyle w:val="Hyperlink"/>
            <w:caps w:val="0"/>
            <w:noProof w:val="0"/>
            <w:spacing w:val="0"/>
            <w:sz w:val="20"/>
            <w:szCs w:val="20"/>
          </w:rPr>
          <w:t>e</w:t>
        </w:r>
        <w:r w:rsidR="00BA69BF" w:rsidRPr="00E45DB6">
          <w:rPr>
            <w:rStyle w:val="Hyperlink"/>
            <w:caps w:val="0"/>
            <w:noProof w:val="0"/>
            <w:spacing w:val="0"/>
            <w:sz w:val="20"/>
            <w:szCs w:val="20"/>
          </w:rPr>
          <w:t>nt.medarbejdere.au.dk/personaleforhold/</w:t>
        </w:r>
      </w:hyperlink>
    </w:p>
    <w:p w14:paraId="6AD87012" w14:textId="77777777" w:rsidR="00643DC8" w:rsidRPr="00E11FC8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</w:p>
    <w:p w14:paraId="0C504440" w14:textId="2D3D7BA1" w:rsidR="00643DC8" w:rsidRPr="00DF5B7E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Da vi har mange patientbehandlinger og forskning med personfølsomt materiale på instituttet, har vi speciel </w:t>
      </w:r>
      <w:r w:rsidR="00DA64DD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fokus på informations- og data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sikkerhed. Nedenstående links giver dig mulighed for at orienterer dig omkring de forpligtelser</w:t>
      </w:r>
      <w:r w:rsidR="00DA64DD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,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du som medarbejder har i den forbindelse. Du vil 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desuden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ind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en</w:t>
      </w:r>
      <w:r w:rsid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for forholdsvis kort tid 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blive indkaldt til en central in</w:t>
      </w:r>
      <w:r w:rsidR="00DF5B7E"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>formation/undervisning i emnet, som afholdes af IT-sektionen på Health.</w:t>
      </w: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</w:p>
    <w:p w14:paraId="7E56F954" w14:textId="77777777" w:rsidR="00643DC8" w:rsidRPr="00DF5B7E" w:rsidRDefault="00643DC8" w:rsidP="00114CC8">
      <w:pPr>
        <w:pStyle w:val="Template-Parentlogoname"/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</w:pPr>
      <w:r w:rsidRPr="00DF5B7E">
        <w:rPr>
          <w:rFonts w:ascii="Georgia" w:hAnsi="Georgia"/>
          <w:caps w:val="0"/>
          <w:noProof w:val="0"/>
          <w:color w:val="auto"/>
          <w:spacing w:val="0"/>
          <w:sz w:val="20"/>
          <w:szCs w:val="20"/>
        </w:rPr>
        <w:t xml:space="preserve"> </w:t>
      </w:r>
    </w:p>
    <w:p w14:paraId="69A8008D" w14:textId="77777777" w:rsidR="00D07F8C" w:rsidRPr="00DF5B7E" w:rsidRDefault="00D07F8C" w:rsidP="00114CC8">
      <w:pPr>
        <w:pStyle w:val="Template-Parentlogoname"/>
        <w:rPr>
          <w:rFonts w:ascii="Georgia" w:hAnsi="Georgia"/>
          <w:b/>
          <w:sz w:val="20"/>
          <w:szCs w:val="20"/>
        </w:rPr>
      </w:pP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Vigtige links vedr. Informationssikkerhed</w:t>
      </w:r>
      <w:r w:rsidR="0060611E"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s</w:t>
      </w: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>politik</w:t>
      </w:r>
      <w:r w:rsidR="0060611E"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 xml:space="preserve"> – og databeskyttelse</w:t>
      </w:r>
      <w:r w:rsidRPr="00DF5B7E">
        <w:rPr>
          <w:rFonts w:ascii="Georgia" w:hAnsi="Georgia"/>
          <w:b/>
          <w:caps w:val="0"/>
          <w:noProof w:val="0"/>
          <w:color w:val="auto"/>
          <w:spacing w:val="0"/>
          <w:sz w:val="20"/>
          <w:szCs w:val="20"/>
        </w:rPr>
        <w:t xml:space="preserve"> på Aarhus Universitet</w:t>
      </w:r>
    </w:p>
    <w:p w14:paraId="6D2A16EF" w14:textId="77777777" w:rsidR="00793550" w:rsidRPr="00DF5B7E" w:rsidRDefault="008D1835" w:rsidP="00D07F8C">
      <w:pPr>
        <w:rPr>
          <w:color w:val="0461C1"/>
        </w:rPr>
      </w:pPr>
      <w:hyperlink r:id="rId12" w:history="1">
        <w:r w:rsidR="00D07F8C" w:rsidRPr="00DF5B7E">
          <w:rPr>
            <w:rStyle w:val="Hyperlink"/>
            <w:sz w:val="20"/>
          </w:rPr>
          <w:t>https://medarbejdere.au.dk/inf</w:t>
        </w:r>
        <w:r w:rsidR="00D07F8C" w:rsidRPr="00DF5B7E">
          <w:rPr>
            <w:rStyle w:val="Hyperlink"/>
            <w:sz w:val="20"/>
          </w:rPr>
          <w:t>o</w:t>
        </w:r>
        <w:r w:rsidR="00D07F8C" w:rsidRPr="00DF5B7E">
          <w:rPr>
            <w:rStyle w:val="Hyperlink"/>
            <w:sz w:val="20"/>
          </w:rPr>
          <w:t>rmationssikkerhed/informationssikkerhedspolitik/</w:t>
        </w:r>
      </w:hyperlink>
    </w:p>
    <w:p w14:paraId="02BEB661" w14:textId="77777777" w:rsidR="00D07F8C" w:rsidRPr="00DF5B7E" w:rsidRDefault="00D07F8C" w:rsidP="00D07F8C">
      <w:pPr>
        <w:pStyle w:val="Default"/>
        <w:rPr>
          <w:rFonts w:ascii="Georgia" w:hAnsi="Georgia"/>
          <w:color w:val="0461C1"/>
          <w:sz w:val="20"/>
          <w:szCs w:val="20"/>
        </w:rPr>
      </w:pPr>
      <w:r w:rsidRPr="00DF5B7E">
        <w:rPr>
          <w:rFonts w:ascii="Georgia" w:hAnsi="Georgia"/>
          <w:color w:val="0461C1"/>
          <w:sz w:val="20"/>
          <w:szCs w:val="20"/>
        </w:rPr>
        <w:t xml:space="preserve">https://medarbejdere.au.dk/informationssikkerhed/ </w:t>
      </w:r>
    </w:p>
    <w:p w14:paraId="69675BE9" w14:textId="77777777" w:rsidR="00D07F8C" w:rsidRDefault="008D1835" w:rsidP="00D07F8C">
      <w:pPr>
        <w:rPr>
          <w:rStyle w:val="Hyperlink"/>
          <w:sz w:val="20"/>
        </w:rPr>
      </w:pPr>
      <w:hyperlink r:id="rId13" w:history="1">
        <w:r w:rsidR="00D07F8C" w:rsidRPr="00DF5B7E">
          <w:rPr>
            <w:rStyle w:val="Hyperlink"/>
            <w:sz w:val="20"/>
          </w:rPr>
          <w:t>https://medarbejdere.au.dk/i</w:t>
        </w:r>
        <w:r w:rsidR="00D07F8C" w:rsidRPr="00DF5B7E">
          <w:rPr>
            <w:rStyle w:val="Hyperlink"/>
            <w:sz w:val="20"/>
          </w:rPr>
          <w:t>n</w:t>
        </w:r>
        <w:r w:rsidR="00D07F8C" w:rsidRPr="00DF5B7E">
          <w:rPr>
            <w:rStyle w:val="Hyperlink"/>
            <w:sz w:val="20"/>
          </w:rPr>
          <w:t>formationssikkerhed/databeskyttelse/</w:t>
        </w:r>
      </w:hyperlink>
    </w:p>
    <w:p w14:paraId="0BE396D1" w14:textId="77777777" w:rsidR="0060611E" w:rsidRPr="00DF5B7E" w:rsidRDefault="0060611E" w:rsidP="00D07F8C"/>
    <w:p w14:paraId="351D74B7" w14:textId="77777777" w:rsidR="00114CC8" w:rsidRPr="00DF5B7E" w:rsidRDefault="00114CC8" w:rsidP="00114CC8">
      <w:r w:rsidRPr="00DF5B7E">
        <w:t>Hvis du har spørgsmål, inden du tiltræder, er du velkommen til at kontakte mig.</w:t>
      </w:r>
    </w:p>
    <w:p w14:paraId="46137170" w14:textId="77777777" w:rsidR="00114CC8" w:rsidRPr="00DF5B7E" w:rsidRDefault="00114CC8" w:rsidP="00114CC8"/>
    <w:p w14:paraId="72F3B12C" w14:textId="77777777" w:rsidR="00114CC8" w:rsidRPr="00DF5B7E" w:rsidRDefault="00114CC8" w:rsidP="00114CC8">
      <w:r w:rsidRPr="00DF5B7E">
        <w:t>Vi glæder os til at byde dig velkommen.</w:t>
      </w:r>
    </w:p>
    <w:p w14:paraId="09E0DCE0" w14:textId="77777777" w:rsidR="00114CC8" w:rsidRPr="00DF5B7E" w:rsidRDefault="00114CC8" w:rsidP="00114CC8"/>
    <w:p w14:paraId="12862278" w14:textId="77777777" w:rsidR="00114CC8" w:rsidRPr="00DF5B7E" w:rsidRDefault="00114CC8" w:rsidP="00114CC8">
      <w:pPr>
        <w:keepNext/>
        <w:keepLines/>
      </w:pPr>
      <w:bookmarkStart w:id="0" w:name="SD_LAN_Yourssincerely"/>
      <w:r w:rsidRPr="00DF5B7E">
        <w:t>Med venlig hilsen</w:t>
      </w:r>
      <w:bookmarkEnd w:id="0"/>
    </w:p>
    <w:p w14:paraId="3EE505B3" w14:textId="77777777" w:rsidR="00114CC8" w:rsidRPr="009224E3" w:rsidRDefault="00114CC8" w:rsidP="00114CC8">
      <w:pPr>
        <w:keepNext/>
        <w:keepLines/>
      </w:pPr>
    </w:p>
    <w:p w14:paraId="73186F07" w14:textId="77777777" w:rsidR="00114CC8" w:rsidRPr="00CE4A50" w:rsidRDefault="00114CC8" w:rsidP="00114CC8">
      <w:pPr>
        <w:keepNext/>
        <w:keepLines/>
        <w:rPr>
          <w:i/>
        </w:rPr>
      </w:pPr>
      <w:r w:rsidRPr="00CE4A50">
        <w:rPr>
          <w:i/>
        </w:rPr>
        <w:t>[Indsæt navn, stillingsfunktion]</w:t>
      </w:r>
    </w:p>
    <w:p w14:paraId="0B6858EE" w14:textId="77777777" w:rsidR="00114CC8" w:rsidRDefault="00114CC8" w:rsidP="00114CC8"/>
    <w:p w14:paraId="3D285FD4" w14:textId="77777777" w:rsidR="00C723B1" w:rsidRPr="00BD68D4" w:rsidRDefault="00C723B1" w:rsidP="006B4632">
      <w:pPr>
        <w:spacing w:line="14" w:lineRule="exact"/>
      </w:pPr>
    </w:p>
    <w:sectPr w:rsidR="00C723B1" w:rsidRPr="00BD68D4" w:rsidSect="009105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4A52" w14:textId="77777777" w:rsidR="00EA109C" w:rsidRDefault="00EA109C">
      <w:r>
        <w:separator/>
      </w:r>
    </w:p>
  </w:endnote>
  <w:endnote w:type="continuationSeparator" w:id="0">
    <w:p w14:paraId="5A90BD02" w14:textId="77777777" w:rsidR="00EA109C" w:rsidRDefault="00EA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D676EC-5D33-4C2A-B063-776B9AEFFE82}"/>
    <w:embedBold r:id="rId2" w:fontKey="{0322A271-D2A8-4491-B376-F95325114A25}"/>
    <w:embedItalic r:id="rId3" w:fontKey="{544AC062-C491-4BFB-9297-3350C57BD412}"/>
    <w:embedBoldItalic r:id="rId4" w:fontKey="{43213134-C03B-48C9-902C-1D86FA7225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C983934-EAAF-444C-926E-00DF14D11962}"/>
    <w:embedBold r:id="rId6" w:fontKey="{2AB54C0C-20AB-4686-A215-24AABE0B53B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5C07E4-CF21-4C50-B03D-9973B52B8B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307A5EB-9AEB-47D7-B549-40F3E2CD19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A7011FB-BBE3-4505-8E73-5E495E3975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C374C8-9B64-4003-9343-BDA5E6A35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BAD0" w14:textId="77777777" w:rsidR="00F56C05" w:rsidRDefault="00F56C0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1E3B" w14:textId="1CFF8294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81C0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81C0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D183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6CE2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8D1835" w14:paraId="138F5570" w14:textId="77777777" w:rsidTr="00940EEA">
      <w:tc>
        <w:tcPr>
          <w:tcW w:w="2409" w:type="dxa"/>
        </w:tcPr>
        <w:p w14:paraId="126DFD29" w14:textId="77777777" w:rsidR="005909A7" w:rsidRPr="009224E3" w:rsidRDefault="005909A7" w:rsidP="005909A7">
          <w:pPr>
            <w:pStyle w:val="Template-Companyname"/>
          </w:pPr>
          <w:bookmarkStart w:id="63" w:name="IMG_Seconday"/>
          <w:bookmarkStart w:id="64" w:name="IMG_Secondary"/>
          <w:r>
            <w:drawing>
              <wp:inline distT="0" distB="0" distL="0" distR="0" wp14:anchorId="56A803C5" wp14:editId="68E5448A">
                <wp:extent cx="648000" cy="648000"/>
                <wp:effectExtent l="0" t="0" r="0" b="0"/>
                <wp:docPr id="295792289" name="IMG_SecondaryIMG_Secondary" descr="Aarhus Universitet segl&#10;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792289" name="IMG_SecondaryIMG_Secondary" descr="Aarhus Universitet segl&#10;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65" w:name="_Hlk480556382"/>
          <w:bookmarkEnd w:id="63"/>
          <w:bookmarkEnd w:id="64"/>
        </w:p>
      </w:tc>
      <w:tc>
        <w:tcPr>
          <w:tcW w:w="2328" w:type="dxa"/>
          <w:vAlign w:val="bottom"/>
        </w:tcPr>
        <w:p w14:paraId="2095C678" w14:textId="77777777" w:rsidR="005909A7" w:rsidRPr="009224E3" w:rsidRDefault="005909A7" w:rsidP="00940EEA">
          <w:pPr>
            <w:pStyle w:val="Template-Companyname"/>
          </w:pPr>
          <w:bookmarkStart w:id="66" w:name="OFF_UnitName"/>
          <w:bookmarkStart w:id="67" w:name="OFF_UnitName_HIF"/>
          <w:r>
            <w:t>Institut for Odontologi og Oral Sundhed</w:t>
          </w:r>
          <w:bookmarkEnd w:id="66"/>
        </w:p>
        <w:p w14:paraId="2CEBA264" w14:textId="77777777" w:rsidR="005909A7" w:rsidRPr="009224E3" w:rsidRDefault="005909A7" w:rsidP="00940EEA">
          <w:pPr>
            <w:pStyle w:val="Template-Address"/>
          </w:pPr>
          <w:bookmarkStart w:id="68" w:name="LAN_AU"/>
          <w:bookmarkEnd w:id="67"/>
          <w:r>
            <w:t>Aarhus Universitet</w:t>
          </w:r>
          <w:bookmarkEnd w:id="68"/>
        </w:p>
        <w:p w14:paraId="66C1A407" w14:textId="77777777" w:rsidR="005909A7" w:rsidRPr="009224E3" w:rsidRDefault="005909A7" w:rsidP="00940EEA">
          <w:pPr>
            <w:pStyle w:val="Template-Address"/>
          </w:pPr>
          <w:bookmarkStart w:id="69" w:name="OFF_AddressComputed"/>
          <w:r>
            <w:t>Vennelyst Boulevard 9</w:t>
          </w:r>
          <w:r>
            <w:br/>
            <w:t>8000 Aarhus C</w:t>
          </w:r>
          <w:bookmarkEnd w:id="69"/>
        </w:p>
      </w:tc>
      <w:tc>
        <w:tcPr>
          <w:tcW w:w="2581" w:type="dxa"/>
          <w:vAlign w:val="bottom"/>
        </w:tcPr>
        <w:p w14:paraId="2DBE883F" w14:textId="77777777" w:rsidR="005909A7" w:rsidRPr="009224E3" w:rsidRDefault="005909A7" w:rsidP="00940EEA">
          <w:pPr>
            <w:pStyle w:val="Template-Address"/>
            <w:jc w:val="right"/>
          </w:pPr>
          <w:bookmarkStart w:id="70" w:name="LAN_Tel"/>
          <w:bookmarkStart w:id="71" w:name="OFF_Phone_HIF"/>
          <w:r>
            <w:t>Tlf.:</w:t>
          </w:r>
          <w:bookmarkEnd w:id="70"/>
          <w:r w:rsidRPr="009224E3">
            <w:t xml:space="preserve"> </w:t>
          </w:r>
          <w:bookmarkStart w:id="72" w:name="OFF_Phone"/>
          <w:r>
            <w:t>+45 8715 0000</w:t>
          </w:r>
          <w:bookmarkEnd w:id="72"/>
        </w:p>
        <w:p w14:paraId="017D9B5A" w14:textId="77777777" w:rsidR="005909A7" w:rsidRPr="009224E3" w:rsidRDefault="005909A7" w:rsidP="00940EEA">
          <w:pPr>
            <w:pStyle w:val="Template-Address"/>
            <w:jc w:val="right"/>
            <w:rPr>
              <w:vanish/>
            </w:rPr>
          </w:pPr>
          <w:bookmarkStart w:id="73" w:name="LAN_Fax"/>
          <w:bookmarkStart w:id="74" w:name="OFF_Fax_HIF"/>
          <w:bookmarkEnd w:id="71"/>
          <w:r>
            <w:rPr>
              <w:vanish/>
            </w:rPr>
            <w:t>Fax:</w:t>
          </w:r>
          <w:bookmarkEnd w:id="73"/>
          <w:r w:rsidRPr="009224E3">
            <w:rPr>
              <w:vanish/>
            </w:rPr>
            <w:t xml:space="preserve"> </w:t>
          </w:r>
          <w:bookmarkStart w:id="75" w:name="OFF_Fax"/>
          <w:bookmarkEnd w:id="75"/>
        </w:p>
        <w:p w14:paraId="4ABD8397" w14:textId="77777777" w:rsidR="005909A7" w:rsidRPr="00A61255" w:rsidRDefault="005909A7" w:rsidP="00940EEA">
          <w:pPr>
            <w:pStyle w:val="Template-Address"/>
            <w:jc w:val="right"/>
            <w:rPr>
              <w:lang w:val="de-DE"/>
            </w:rPr>
          </w:pPr>
          <w:bookmarkStart w:id="76" w:name="OFF_Email_HIF"/>
          <w:bookmarkEnd w:id="74"/>
          <w:r w:rsidRPr="00A61255">
            <w:rPr>
              <w:lang w:val="de-DE"/>
            </w:rPr>
            <w:t xml:space="preserve">E-mail: </w:t>
          </w:r>
          <w:bookmarkStart w:id="77" w:name="OFF_Email"/>
          <w:r w:rsidRPr="00A61255">
            <w:rPr>
              <w:lang w:val="de-DE"/>
            </w:rPr>
            <w:t>health@au.dk</w:t>
          </w:r>
          <w:bookmarkEnd w:id="77"/>
        </w:p>
        <w:p w14:paraId="636E2506" w14:textId="77777777" w:rsidR="005B34A3" w:rsidRPr="00A61255" w:rsidRDefault="005B34A3" w:rsidP="00940EEA">
          <w:pPr>
            <w:pStyle w:val="Template-Address"/>
            <w:jc w:val="right"/>
            <w:rPr>
              <w:lang w:val="de-DE"/>
            </w:rPr>
          </w:pPr>
          <w:bookmarkStart w:id="78" w:name="OFF_wwwComputed_HIF"/>
          <w:bookmarkEnd w:id="76"/>
          <w:r w:rsidRPr="00A61255">
            <w:rPr>
              <w:lang w:val="de-DE"/>
            </w:rPr>
            <w:t xml:space="preserve">Web: </w:t>
          </w:r>
          <w:bookmarkStart w:id="79" w:name="OFF_wwwComputed"/>
          <w:r w:rsidRPr="00A61255">
            <w:rPr>
              <w:lang w:val="de-DE"/>
            </w:rPr>
            <w:t>dent.au.dk</w:t>
          </w:r>
          <w:bookmarkEnd w:id="78"/>
          <w:bookmarkEnd w:id="79"/>
        </w:p>
      </w:tc>
    </w:tr>
    <w:bookmarkEnd w:id="65"/>
  </w:tbl>
  <w:p w14:paraId="7CCD5FA2" w14:textId="77777777" w:rsidR="00160373" w:rsidRPr="00A61255" w:rsidRDefault="00160373">
    <w:pPr>
      <w:pStyle w:val="Sidefod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4948C" w14:textId="77777777" w:rsidR="00EA109C" w:rsidRDefault="00EA109C">
      <w:r>
        <w:separator/>
      </w:r>
    </w:p>
  </w:footnote>
  <w:footnote w:type="continuationSeparator" w:id="0">
    <w:p w14:paraId="20104CB9" w14:textId="77777777" w:rsidR="00EA109C" w:rsidRDefault="00EA1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613C" w14:textId="77777777" w:rsidR="00F56C05" w:rsidRDefault="00F56C0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53B5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6570140E" wp14:editId="24C70BE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 descr="Aarhus Universitet logo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8731544" name="Freeform 2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127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CC57B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alt="Aarhus Universitet logo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v:shape id="Freeform 29" o:spid="_x0000_s1030" alt="&quot;&quot;" style="position:absolute;top:12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3646C3" wp14:editId="6C4597E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8AD25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14:paraId="11770FFA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Institut for Odontologi og Oral Sundhed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646C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6D8AD25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14:paraId="11770FFA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Institut for Odontologi og Oral Sundhed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26D2012" w14:textId="388182AD"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42D179E" wp14:editId="6B633BC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3A0AA8" wp14:editId="13B7C36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3572" w14:textId="6CFE4263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9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9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481C00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8D1835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708FF97A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5BC880E9" wp14:editId="36065C63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A0AA8" id="Text Box 20" o:spid="_x0000_s1027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" filled="f" stroked="f">
              <v:textbox inset="0,0,0,0">
                <w:txbxContent>
                  <w:p w14:paraId="09753572" w14:textId="6CFE4263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0" w:name="LAN_Page_2"/>
                    <w:r>
                      <w:rPr>
                        <w:rStyle w:val="Sidetal"/>
                      </w:rPr>
                      <w:t>Side</w:t>
                    </w:r>
                    <w:bookmarkEnd w:id="10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481C00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8D1835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708FF97A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5BC880E9" wp14:editId="36065C63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89B2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0BCFD6FB" wp14:editId="5042C7E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 descr="Aarhus Universitet logo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 descr="Aarhus Universitet logo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C3F827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alt="Aarhus Universitet logo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alt="Aarhus Universitet logo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4C11A0" wp14:editId="3F4D069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90EEA" w14:textId="77777777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1" w:name="OFF_Logo1AComputed"/>
                          <w:bookmarkStart w:id="12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1"/>
                        </w:p>
                        <w:p w14:paraId="155DD085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rPr>
                              <w:color w:val="003D73" w:themeColor="text2"/>
                            </w:rPr>
                            <w:t>Institut for Odontologi og Oral Sundhed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C11A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E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" filled="f" stroked="f">
              <v:textbox inset="0,0,0,0">
                <w:txbxContent>
                  <w:p w14:paraId="0D190EEA" w14:textId="77777777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1AComputed"/>
                    <w:bookmarkStart w:id="16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5"/>
                  </w:p>
                  <w:p w14:paraId="155DD085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rPr>
                        <w:color w:val="003D73" w:themeColor="text2"/>
                      </w:rPr>
                      <w:t>Institut for Odontologi og Oral Sundhed</w:t>
                    </w:r>
                    <w:bookmarkEnd w:id="17"/>
                    <w:bookmarkEnd w:id="1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35E5757" w14:textId="7DF8A2D1"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2096" behindDoc="1" locked="0" layoutInCell="1" allowOverlap="1" wp14:anchorId="125FB7A3" wp14:editId="468B2A2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932D7A9" wp14:editId="4E881C06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BADDC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19" w:name="OFF_Afdeling"/>
                          <w:bookmarkStart w:id="20" w:name="USR_Afdeling"/>
                          <w:bookmarkStart w:id="21" w:name="USR_Department"/>
                          <w:r>
                            <w:t>Institut for Odontologi og Oral Sundhed</w:t>
                          </w:r>
                          <w:bookmarkStart w:id="22" w:name="USR_Department_HIF"/>
                          <w:bookmarkEnd w:id="19"/>
                          <w:bookmarkEnd w:id="20"/>
                          <w:bookmarkEnd w:id="21"/>
                        </w:p>
                        <w:p w14:paraId="70D9873E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5F42694C" w14:textId="77777777" w:rsidR="00160373" w:rsidRDefault="00160373" w:rsidP="003F33BA">
                          <w:pPr>
                            <w:pStyle w:val="Template"/>
                          </w:pPr>
                          <w:bookmarkStart w:id="23" w:name="USR_Title_HIF"/>
                          <w:bookmarkEnd w:id="22"/>
                        </w:p>
                        <w:p w14:paraId="11CE67FF" w14:textId="239A9C2E" w:rsidR="00160373" w:rsidRDefault="00160373" w:rsidP="004B63C7">
                          <w:pPr>
                            <w:pStyle w:val="Template"/>
                          </w:pPr>
                          <w:bookmarkStart w:id="24" w:name="LAN_Date"/>
                          <w:bookmarkEnd w:id="23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  <w:r w:rsidR="00353DCF">
                            <w:fldChar w:fldCharType="begin"/>
                          </w:r>
                          <w:r w:rsidR="00353DCF">
                            <w:instrText xml:space="preserve"> TIME \@ "d. MMMM yyyy" </w:instrText>
                          </w:r>
                          <w:r w:rsidR="00353DCF">
                            <w:fldChar w:fldCharType="separate"/>
                          </w:r>
                          <w:r w:rsidR="008D1835">
                            <w:t>30. april 2024</w:t>
                          </w:r>
                          <w:r w:rsidR="00353DCF">
                            <w:fldChar w:fldCharType="end"/>
                          </w:r>
                        </w:p>
                        <w:p w14:paraId="36785DE1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131177" wp14:editId="4F91D15B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5C13C5" w14:textId="77777777" w:rsidR="00160373" w:rsidRPr="005909A7" w:rsidRDefault="00160373" w:rsidP="002171DE">
                          <w:pPr>
                            <w:pStyle w:val="Template-Date"/>
                          </w:pPr>
                        </w:p>
                        <w:p w14:paraId="016F49B5" w14:textId="77777777" w:rsidR="00160373" w:rsidRPr="00D456C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LAN_JournalNr"/>
                          <w:bookmarkStart w:id="26" w:name="FLD_JournalNr_HIF"/>
                          <w:r>
                            <w:rPr>
                              <w:vanish/>
                            </w:rPr>
                            <w:t>Journal nr</w:t>
                          </w:r>
                          <w:bookmarkEnd w:id="25"/>
                          <w:r w:rsidRPr="00D456C3">
                            <w:rPr>
                              <w:vanish/>
                            </w:rPr>
                            <w:t xml:space="preserve">.: </w:t>
                          </w:r>
                          <w:bookmarkStart w:id="27" w:name="FLD_JournalNr"/>
                          <w:bookmarkEnd w:id="27"/>
                        </w:p>
                        <w:p w14:paraId="256B4FC4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8" w:name="LAN_AarskortNr"/>
                          <w:bookmarkStart w:id="29" w:name="FLD_AarskortNr_HIF"/>
                          <w:bookmarkEnd w:id="26"/>
                          <w:r>
                            <w:rPr>
                              <w:vanish/>
                            </w:rPr>
                            <w:t>Studienr</w:t>
                          </w:r>
                          <w:bookmarkEnd w:id="28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0" w:name="FLD_AarskortNr"/>
                          <w:bookmarkEnd w:id="30"/>
                        </w:p>
                        <w:p w14:paraId="20DFCFB9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1" w:name="LAN_CPR"/>
                          <w:bookmarkStart w:id="32" w:name="FLD_CprNr_HIF"/>
                          <w:bookmarkEnd w:id="29"/>
                          <w:r>
                            <w:rPr>
                              <w:vanish/>
                            </w:rPr>
                            <w:t>CPR nr</w:t>
                          </w:r>
                          <w:bookmarkEnd w:id="31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3" w:name="FLD_CprNr"/>
                          <w:bookmarkEnd w:id="33"/>
                        </w:p>
                        <w:p w14:paraId="4530B00E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4" w:name="LAN_ModtCPR"/>
                          <w:bookmarkStart w:id="35" w:name="FLD_ModtagerCvrNr_HIF"/>
                          <w:bookmarkEnd w:id="32"/>
                          <w:r>
                            <w:rPr>
                              <w:vanish/>
                            </w:rPr>
                            <w:t>Modt. CVR-nr</w:t>
                          </w:r>
                          <w:bookmarkEnd w:id="34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6" w:name="FLD_ModtagerCvrNr"/>
                          <w:bookmarkEnd w:id="36"/>
                        </w:p>
                        <w:p w14:paraId="3C90816D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7" w:name="LAN_Reference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37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14:paraId="0EC1F643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1962B5" wp14:editId="70EC7AA4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111CA4" w14:textId="6D118A01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481C00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8D1835">
                            <w:t>2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32D7A9" id="Text Box 4" o:spid="_x0000_s1029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Jo2AEAAJkDAAAOAAAAZHJzL2Uyb0RvYy54bWysU9uO0zAQfUfiHyy/06QBrS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V0XxZstJrKHK9blHCu8MjCIGlUTuaoJXxwcKy9X1Sqzm4N4OQ+rs4H7bYMy4k+hH&#10;xgv3MNezsE0lX8a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B9J8mjYAQAAmQMAAA4AAAAAAAAAAAAAAAAALgIAAGRycy9lMm9Eb2MueG1sUEsBAi0AFAAGAAgA&#10;AAAhAHmdODDiAAAADQEAAA8AAAAAAAAAAAAAAAAAMgQAAGRycy9kb3ducmV2LnhtbFBLBQYAAAAA&#10;BAAEAPMAAABBBQAAAAA=&#10;" filled="f" stroked="f">
              <v:textbox inset="0,0,0,0">
                <w:txbxContent>
                  <w:p w14:paraId="10CBADDC" w14:textId="77777777" w:rsidR="00160373" w:rsidRPr="009224E3" w:rsidRDefault="00160373" w:rsidP="003F33BA">
                    <w:pPr>
                      <w:pStyle w:val="Template-Afdeling"/>
                    </w:pPr>
                    <w:bookmarkStart w:id="41" w:name="OFF_Afdeling"/>
                    <w:bookmarkStart w:id="42" w:name="USR_Afdeling"/>
                    <w:bookmarkStart w:id="43" w:name="USR_Department"/>
                    <w:r>
                      <w:t>Institut for Odontologi og Oral Sundhed</w:t>
                    </w:r>
                    <w:bookmarkStart w:id="44" w:name="USR_Department_HIF"/>
                    <w:bookmarkEnd w:id="41"/>
                    <w:bookmarkEnd w:id="42"/>
                    <w:bookmarkEnd w:id="43"/>
                  </w:p>
                  <w:p w14:paraId="70D9873E" w14:textId="77777777" w:rsidR="00160373" w:rsidRDefault="00160373" w:rsidP="003F33BA">
                    <w:pPr>
                      <w:pStyle w:val="Template"/>
                    </w:pPr>
                  </w:p>
                  <w:p w14:paraId="5F42694C" w14:textId="77777777" w:rsidR="00160373" w:rsidRDefault="00160373" w:rsidP="003F33BA">
                    <w:pPr>
                      <w:pStyle w:val="Template"/>
                    </w:pPr>
                    <w:bookmarkStart w:id="45" w:name="USR_Title_HIF"/>
                    <w:bookmarkEnd w:id="44"/>
                  </w:p>
                  <w:p w14:paraId="11CE67FF" w14:textId="239A9C2E" w:rsidR="00160373" w:rsidRDefault="00160373" w:rsidP="004B63C7">
                    <w:pPr>
                      <w:pStyle w:val="Template"/>
                    </w:pPr>
                    <w:bookmarkStart w:id="46" w:name="LAN_Date"/>
                    <w:bookmarkEnd w:id="45"/>
                    <w:r>
                      <w:t>Dato</w:t>
                    </w:r>
                    <w:bookmarkEnd w:id="46"/>
                    <w:r>
                      <w:t xml:space="preserve">: </w:t>
                    </w:r>
                    <w:r w:rsidR="00353DCF">
                      <w:fldChar w:fldCharType="begin"/>
                    </w:r>
                    <w:r w:rsidR="00353DCF">
                      <w:instrText xml:space="preserve"> TIME \@ "d. MMMM yyyy" </w:instrText>
                    </w:r>
                    <w:r w:rsidR="00353DCF">
                      <w:fldChar w:fldCharType="separate"/>
                    </w:r>
                    <w:r w:rsidR="008D1835">
                      <w:t>30. april 2024</w:t>
                    </w:r>
                    <w:r w:rsidR="00353DCF">
                      <w:fldChar w:fldCharType="end"/>
                    </w:r>
                  </w:p>
                  <w:p w14:paraId="36785DE1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131177" wp14:editId="4F91D15B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5C13C5" w14:textId="77777777" w:rsidR="00160373" w:rsidRPr="005909A7" w:rsidRDefault="00160373" w:rsidP="002171DE">
                    <w:pPr>
                      <w:pStyle w:val="Template-Date"/>
                    </w:pPr>
                  </w:p>
                  <w:p w14:paraId="016F49B5" w14:textId="77777777" w:rsidR="00160373" w:rsidRPr="00D456C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7" w:name="LAN_JournalNr"/>
                    <w:bookmarkStart w:id="48" w:name="FLD_JournalNr_HIF"/>
                    <w:r>
                      <w:rPr>
                        <w:vanish/>
                      </w:rPr>
                      <w:t>Journal nr</w:t>
                    </w:r>
                    <w:bookmarkEnd w:id="47"/>
                    <w:r w:rsidRPr="00D456C3">
                      <w:rPr>
                        <w:vanish/>
                      </w:rPr>
                      <w:t xml:space="preserve">.: </w:t>
                    </w:r>
                    <w:bookmarkStart w:id="49" w:name="FLD_JournalNr"/>
                    <w:bookmarkEnd w:id="49"/>
                  </w:p>
                  <w:p w14:paraId="256B4FC4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0" w:name="LAN_AarskortNr"/>
                    <w:bookmarkStart w:id="51" w:name="FLD_AarskortNr_HIF"/>
                    <w:bookmarkEnd w:id="48"/>
                    <w:r>
                      <w:rPr>
                        <w:vanish/>
                      </w:rPr>
                      <w:t>Studienr</w:t>
                    </w:r>
                    <w:bookmarkEnd w:id="50"/>
                    <w:r w:rsidRPr="009224E3">
                      <w:rPr>
                        <w:vanish/>
                      </w:rPr>
                      <w:t xml:space="preserve">.: </w:t>
                    </w:r>
                    <w:bookmarkStart w:id="52" w:name="FLD_AarskortNr"/>
                    <w:bookmarkEnd w:id="52"/>
                  </w:p>
                  <w:p w14:paraId="20DFCFB9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3" w:name="LAN_CPR"/>
                    <w:bookmarkStart w:id="54" w:name="FLD_CprNr_HIF"/>
                    <w:bookmarkEnd w:id="51"/>
                    <w:r>
                      <w:rPr>
                        <w:vanish/>
                      </w:rPr>
                      <w:t>CPR nr</w:t>
                    </w:r>
                    <w:bookmarkEnd w:id="53"/>
                    <w:r w:rsidRPr="009224E3">
                      <w:rPr>
                        <w:vanish/>
                      </w:rPr>
                      <w:t xml:space="preserve">.: </w:t>
                    </w:r>
                    <w:bookmarkStart w:id="55" w:name="FLD_CprNr"/>
                    <w:bookmarkEnd w:id="55"/>
                  </w:p>
                  <w:p w14:paraId="4530B00E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6" w:name="LAN_ModtCPR"/>
                    <w:bookmarkStart w:id="57" w:name="FLD_ModtagerCvrNr_HIF"/>
                    <w:bookmarkEnd w:id="54"/>
                    <w:r>
                      <w:rPr>
                        <w:vanish/>
                      </w:rPr>
                      <w:t>Modt. CVR-nr</w:t>
                    </w:r>
                    <w:bookmarkEnd w:id="56"/>
                    <w:r w:rsidRPr="009224E3">
                      <w:rPr>
                        <w:vanish/>
                      </w:rPr>
                      <w:t xml:space="preserve">.: </w:t>
                    </w:r>
                    <w:bookmarkStart w:id="58" w:name="FLD_ModtagerCvrNr"/>
                    <w:bookmarkEnd w:id="58"/>
                  </w:p>
                  <w:p w14:paraId="3C90816D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9" w:name="LAN_Reference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Reference</w:t>
                    </w:r>
                    <w:bookmarkEnd w:id="59"/>
                    <w:r w:rsidRPr="009224E3"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14:paraId="0EC1F643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1962B5" wp14:editId="70EC7AA4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111CA4" w14:textId="6D118A01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481C00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8D1835">
                      <w:t>2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1A173AA"/>
    <w:multiLevelType w:val="hybridMultilevel"/>
    <w:tmpl w:val="ABD0F4B4"/>
    <w:lvl w:ilvl="0" w:tplc="F01CE4C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2AC65C8"/>
    <w:multiLevelType w:val="hybridMultilevel"/>
    <w:tmpl w:val="0866B3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73708936">
    <w:abstractNumId w:val="14"/>
  </w:num>
  <w:num w:numId="2" w16cid:durableId="1073241331">
    <w:abstractNumId w:val="9"/>
  </w:num>
  <w:num w:numId="3" w16cid:durableId="1821075816">
    <w:abstractNumId w:val="13"/>
  </w:num>
  <w:num w:numId="4" w16cid:durableId="126778053">
    <w:abstractNumId w:val="11"/>
  </w:num>
  <w:num w:numId="5" w16cid:durableId="169299141">
    <w:abstractNumId w:val="7"/>
  </w:num>
  <w:num w:numId="6" w16cid:durableId="1917015679">
    <w:abstractNumId w:val="6"/>
  </w:num>
  <w:num w:numId="7" w16cid:durableId="686638072">
    <w:abstractNumId w:val="5"/>
  </w:num>
  <w:num w:numId="8" w16cid:durableId="1336036025">
    <w:abstractNumId w:val="4"/>
  </w:num>
  <w:num w:numId="9" w16cid:durableId="403377520">
    <w:abstractNumId w:val="12"/>
  </w:num>
  <w:num w:numId="10" w16cid:durableId="810096865">
    <w:abstractNumId w:val="3"/>
  </w:num>
  <w:num w:numId="11" w16cid:durableId="316610078">
    <w:abstractNumId w:val="2"/>
  </w:num>
  <w:num w:numId="12" w16cid:durableId="1111512959">
    <w:abstractNumId w:val="1"/>
  </w:num>
  <w:num w:numId="13" w16cid:durableId="1024550481">
    <w:abstractNumId w:val="0"/>
  </w:num>
  <w:num w:numId="14" w16cid:durableId="1832328914">
    <w:abstractNumId w:val="15"/>
  </w:num>
  <w:num w:numId="15" w16cid:durableId="861238865">
    <w:abstractNumId w:val="16"/>
  </w:num>
  <w:num w:numId="16" w16cid:durableId="1527593109">
    <w:abstractNumId w:val="8"/>
  </w:num>
  <w:num w:numId="17" w16cid:durableId="1003781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4A"/>
    <w:rsid w:val="000011FF"/>
    <w:rsid w:val="00003B6C"/>
    <w:rsid w:val="000078D1"/>
    <w:rsid w:val="00016332"/>
    <w:rsid w:val="000221B7"/>
    <w:rsid w:val="00027431"/>
    <w:rsid w:val="00032B4F"/>
    <w:rsid w:val="00044589"/>
    <w:rsid w:val="00051A09"/>
    <w:rsid w:val="00054B15"/>
    <w:rsid w:val="000553F3"/>
    <w:rsid w:val="00065C0F"/>
    <w:rsid w:val="00074AEF"/>
    <w:rsid w:val="00074F6A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14CC8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3DB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3787"/>
    <w:rsid w:val="00353DCF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11A1B"/>
    <w:rsid w:val="004205A8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1C00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05F80"/>
    <w:rsid w:val="00531E58"/>
    <w:rsid w:val="00533CEE"/>
    <w:rsid w:val="00535205"/>
    <w:rsid w:val="00536DF4"/>
    <w:rsid w:val="00541B8A"/>
    <w:rsid w:val="00547ACA"/>
    <w:rsid w:val="00551281"/>
    <w:rsid w:val="0055663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3102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0611E"/>
    <w:rsid w:val="00614E08"/>
    <w:rsid w:val="00620C41"/>
    <w:rsid w:val="00620D0B"/>
    <w:rsid w:val="006408CD"/>
    <w:rsid w:val="00641B24"/>
    <w:rsid w:val="00643A7A"/>
    <w:rsid w:val="00643DC8"/>
    <w:rsid w:val="00650332"/>
    <w:rsid w:val="00654046"/>
    <w:rsid w:val="0065762A"/>
    <w:rsid w:val="00663BC3"/>
    <w:rsid w:val="00664646"/>
    <w:rsid w:val="00666196"/>
    <w:rsid w:val="0066674A"/>
    <w:rsid w:val="006803D7"/>
    <w:rsid w:val="00683BCB"/>
    <w:rsid w:val="00683BE2"/>
    <w:rsid w:val="0069128A"/>
    <w:rsid w:val="006964C1"/>
    <w:rsid w:val="006971AA"/>
    <w:rsid w:val="006A7ADC"/>
    <w:rsid w:val="006B1E0A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056BE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3550"/>
    <w:rsid w:val="00795523"/>
    <w:rsid w:val="007955B4"/>
    <w:rsid w:val="007A6435"/>
    <w:rsid w:val="007A6544"/>
    <w:rsid w:val="007B1EF5"/>
    <w:rsid w:val="007B3386"/>
    <w:rsid w:val="007C0864"/>
    <w:rsid w:val="007C1953"/>
    <w:rsid w:val="007C5681"/>
    <w:rsid w:val="007F0B29"/>
    <w:rsid w:val="007F0DC0"/>
    <w:rsid w:val="007F28D1"/>
    <w:rsid w:val="007F77DA"/>
    <w:rsid w:val="00816191"/>
    <w:rsid w:val="00827092"/>
    <w:rsid w:val="00835D85"/>
    <w:rsid w:val="00845E23"/>
    <w:rsid w:val="00851407"/>
    <w:rsid w:val="00855AD5"/>
    <w:rsid w:val="00863559"/>
    <w:rsid w:val="008979A9"/>
    <w:rsid w:val="008C1273"/>
    <w:rsid w:val="008C3D75"/>
    <w:rsid w:val="008D1835"/>
    <w:rsid w:val="008E4128"/>
    <w:rsid w:val="008E6802"/>
    <w:rsid w:val="008F02A7"/>
    <w:rsid w:val="008F0558"/>
    <w:rsid w:val="008F7FDE"/>
    <w:rsid w:val="009001E7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56A1D"/>
    <w:rsid w:val="00963627"/>
    <w:rsid w:val="00966484"/>
    <w:rsid w:val="00983473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1255"/>
    <w:rsid w:val="00A639E5"/>
    <w:rsid w:val="00AA08AE"/>
    <w:rsid w:val="00AA0EF9"/>
    <w:rsid w:val="00AB36AC"/>
    <w:rsid w:val="00AB4E1D"/>
    <w:rsid w:val="00AB4EC3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A69BF"/>
    <w:rsid w:val="00BA79CE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07F8C"/>
    <w:rsid w:val="00D14768"/>
    <w:rsid w:val="00D16593"/>
    <w:rsid w:val="00D16753"/>
    <w:rsid w:val="00D17641"/>
    <w:rsid w:val="00D17CDE"/>
    <w:rsid w:val="00D42A34"/>
    <w:rsid w:val="00D4350D"/>
    <w:rsid w:val="00D451BA"/>
    <w:rsid w:val="00D456C3"/>
    <w:rsid w:val="00D54EBE"/>
    <w:rsid w:val="00D67B21"/>
    <w:rsid w:val="00D76CF7"/>
    <w:rsid w:val="00D80A20"/>
    <w:rsid w:val="00D90E6B"/>
    <w:rsid w:val="00D95A10"/>
    <w:rsid w:val="00DA0E15"/>
    <w:rsid w:val="00DA64DD"/>
    <w:rsid w:val="00DB449D"/>
    <w:rsid w:val="00DC3E3A"/>
    <w:rsid w:val="00DE4DE0"/>
    <w:rsid w:val="00DE7B64"/>
    <w:rsid w:val="00DF2193"/>
    <w:rsid w:val="00DF5B7E"/>
    <w:rsid w:val="00E11FC8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109C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6C05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E9B4"/>
  <w15:docId w15:val="{574DC4B2-1E76-43C7-8C17-C8138590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customStyle="1" w:styleId="Normal-Dokumentheading">
    <w:name w:val="Normal - Dokument heading"/>
    <w:basedOn w:val="Normal"/>
    <w:semiHidden/>
    <w:rsid w:val="00114CC8"/>
    <w:rPr>
      <w:b/>
      <w:sz w:val="21"/>
      <w:szCs w:val="24"/>
      <w:lang w:eastAsia="en-US"/>
    </w:rPr>
  </w:style>
  <w:style w:type="paragraph" w:styleId="Listeafsnit">
    <w:name w:val="List Paragraph"/>
    <w:basedOn w:val="Normal"/>
    <w:uiPriority w:val="99"/>
    <w:qFormat/>
    <w:rsid w:val="00044589"/>
    <w:pPr>
      <w:ind w:left="720"/>
      <w:contextualSpacing/>
    </w:pPr>
  </w:style>
  <w:style w:type="paragraph" w:customStyle="1" w:styleId="Default">
    <w:name w:val="Default"/>
    <w:rsid w:val="00D07F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t.au.dk/om-instituttet/" TargetMode="External"/><Relationship Id="rId13" Type="http://schemas.openxmlformats.org/officeDocument/2006/relationships/hyperlink" Target="https://medarbejdere.au.dk/informationssikkerhed/databeskyttelse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edarbejdere.au.dk/informationssikkerhed/informationssikkerhedspolitik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nt.medarbejdere.au.dk/personaleforhold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edarbejdere.au.dk/administration/hr/rekrutteringogonboarding/nymedarbejderpaaa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medarbejdere.au.dk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D80AD-A5D9-44B6-960B-88FD33E1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499</Words>
  <Characters>3430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Kirsten Sender</dc:creator>
  <cp:lastModifiedBy>Enette Berndt Knudsen</cp:lastModifiedBy>
  <cp:revision>2</cp:revision>
  <cp:lastPrinted>2020-01-10T14:44:00Z</cp:lastPrinted>
  <dcterms:created xsi:type="dcterms:W3CDTF">2024-04-30T13:45:00Z</dcterms:created>
  <dcterms:modified xsi:type="dcterms:W3CDTF">2024-04-30T13:45:00Z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2614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636287998754242472</vt:lpwstr>
  </property>
</Properties>
</file>